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6214" w:rsidRDefault="00A56214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A56214" w:rsidTr="00A56214">
        <w:tc>
          <w:tcPr>
            <w:tcW w:w="4672" w:type="dxa"/>
          </w:tcPr>
          <w:p w:rsidR="00A56214" w:rsidRDefault="00A56214" w:rsidP="0088670F">
            <w:pPr>
              <w:spacing w:after="200" w:line="276" w:lineRule="auto"/>
              <w:rPr>
                <w:rFonts w:eastAsia="Calibri"/>
                <w:b/>
                <w:bCs/>
              </w:rPr>
            </w:pPr>
          </w:p>
          <w:p w:rsidR="00F54762" w:rsidRDefault="00F54762" w:rsidP="0088670F">
            <w:pPr>
              <w:spacing w:after="200" w:line="276" w:lineRule="auto"/>
              <w:rPr>
                <w:rFonts w:eastAsia="Calibri"/>
                <w:b/>
                <w:bCs/>
              </w:rPr>
            </w:pPr>
            <w:bookmarkStart w:id="0" w:name="_GoBack"/>
            <w:bookmarkEnd w:id="0"/>
          </w:p>
          <w:p w:rsidR="00A56214" w:rsidRDefault="00A56214" w:rsidP="0088670F">
            <w:pPr>
              <w:spacing w:after="200" w:line="276" w:lineRule="auto"/>
              <w:rPr>
                <w:rFonts w:eastAsia="Calibri"/>
                <w:b/>
                <w:bCs/>
              </w:rPr>
            </w:pPr>
          </w:p>
          <w:p w:rsidR="00A56214" w:rsidRDefault="00A56214" w:rsidP="0088670F">
            <w:pPr>
              <w:spacing w:after="200" w:line="276" w:lineRule="auto"/>
              <w:rPr>
                <w:rFonts w:eastAsia="Calibri"/>
                <w:b/>
                <w:bCs/>
              </w:rPr>
            </w:pPr>
          </w:p>
          <w:p w:rsidR="00A56214" w:rsidRDefault="00A56214" w:rsidP="0088670F">
            <w:pPr>
              <w:spacing w:after="200" w:line="276" w:lineRule="auto"/>
              <w:rPr>
                <w:rFonts w:eastAsia="Calibri"/>
                <w:b/>
                <w:bCs/>
              </w:rPr>
            </w:pPr>
          </w:p>
          <w:p w:rsidR="00A56214" w:rsidRDefault="00A56214" w:rsidP="0088670F">
            <w:pPr>
              <w:spacing w:after="200" w:line="276" w:lineRule="auto"/>
              <w:rPr>
                <w:rFonts w:eastAsia="Calibri"/>
                <w:b/>
                <w:bCs/>
              </w:rPr>
            </w:pPr>
          </w:p>
        </w:tc>
        <w:tc>
          <w:tcPr>
            <w:tcW w:w="4672" w:type="dxa"/>
          </w:tcPr>
          <w:p w:rsidR="00A56214" w:rsidRPr="00A56214" w:rsidRDefault="00A56214" w:rsidP="00A56214">
            <w:pPr>
              <w:rPr>
                <w:rFonts w:ascii="Arial" w:hAnsi="Arial" w:cs="Arial"/>
                <w:b/>
                <w:smallCaps/>
                <w:color w:val="1C81B2" w:themeColor="accent1" w:themeShade="BF"/>
                <w:sz w:val="24"/>
                <w:szCs w:val="28"/>
              </w:rPr>
            </w:pPr>
            <w:r w:rsidRPr="00A56214">
              <w:rPr>
                <w:rFonts w:ascii="Arial" w:hAnsi="Arial" w:cs="Arial"/>
                <w:b/>
                <w:smallCaps/>
                <w:color w:val="1C81B2" w:themeColor="accent1" w:themeShade="BF"/>
                <w:sz w:val="24"/>
                <w:szCs w:val="28"/>
              </w:rPr>
              <w:t>Max Mustermann</w:t>
            </w:r>
          </w:p>
          <w:p w:rsidR="00A56214" w:rsidRPr="00A56214" w:rsidRDefault="00A56214" w:rsidP="00A56214">
            <w:pPr>
              <w:rPr>
                <w:rFonts w:ascii="Arial" w:hAnsi="Arial" w:cs="Arial"/>
                <w:b/>
                <w:smallCaps/>
                <w:color w:val="1C81B2" w:themeColor="accent1" w:themeShade="BF"/>
                <w:sz w:val="24"/>
                <w:szCs w:val="28"/>
              </w:rPr>
            </w:pPr>
          </w:p>
          <w:p w:rsidR="00A56214" w:rsidRPr="00A56214" w:rsidRDefault="00A56214" w:rsidP="00A56214">
            <w:pPr>
              <w:rPr>
                <w:rFonts w:ascii="Arial" w:hAnsi="Arial" w:cs="Arial"/>
                <w:b/>
                <w:smallCaps/>
                <w:color w:val="1C81B2" w:themeColor="accent1" w:themeShade="BF"/>
                <w:sz w:val="24"/>
                <w:szCs w:val="28"/>
              </w:rPr>
            </w:pPr>
            <w:r w:rsidRPr="00A56214">
              <w:rPr>
                <w:rFonts w:ascii="Arial" w:hAnsi="Arial" w:cs="Arial"/>
                <w:b/>
                <w:smallCaps/>
                <w:color w:val="1C81B2" w:themeColor="accent1" w:themeShade="BF"/>
                <w:sz w:val="24"/>
                <w:szCs w:val="28"/>
              </w:rPr>
              <w:t xml:space="preserve">Mobil: </w:t>
            </w:r>
          </w:p>
          <w:p w:rsidR="00A56214" w:rsidRPr="00A56214" w:rsidRDefault="00A56214" w:rsidP="00A56214">
            <w:pPr>
              <w:rPr>
                <w:rFonts w:ascii="Arial" w:hAnsi="Arial" w:cs="Arial"/>
                <w:b/>
                <w:smallCaps/>
                <w:color w:val="1C81B2" w:themeColor="accent1" w:themeShade="BF"/>
                <w:sz w:val="24"/>
                <w:szCs w:val="28"/>
              </w:rPr>
            </w:pPr>
            <w:r w:rsidRPr="00A56214">
              <w:rPr>
                <w:rFonts w:ascii="Arial" w:hAnsi="Arial" w:cs="Arial"/>
                <w:b/>
                <w:smallCaps/>
                <w:color w:val="1C81B2" w:themeColor="accent1" w:themeShade="BF"/>
                <w:sz w:val="24"/>
                <w:szCs w:val="28"/>
              </w:rPr>
              <w:t xml:space="preserve">E-Mail: </w:t>
            </w:r>
          </w:p>
          <w:p w:rsidR="00A56214" w:rsidRPr="00A56214" w:rsidRDefault="00A56214" w:rsidP="00A56214">
            <w:pPr>
              <w:rPr>
                <w:rFonts w:ascii="Arial" w:hAnsi="Arial" w:cs="Arial"/>
                <w:b/>
                <w:smallCaps/>
                <w:color w:val="1C81B2" w:themeColor="accent1" w:themeShade="BF"/>
                <w:sz w:val="24"/>
                <w:szCs w:val="28"/>
              </w:rPr>
            </w:pPr>
            <w:r w:rsidRPr="00A56214">
              <w:rPr>
                <w:rFonts w:ascii="Arial" w:hAnsi="Arial" w:cs="Arial"/>
                <w:b/>
                <w:smallCaps/>
                <w:color w:val="1C81B2" w:themeColor="accent1" w:themeShade="BF"/>
                <w:sz w:val="24"/>
                <w:szCs w:val="28"/>
              </w:rPr>
              <w:t xml:space="preserve">Web: </w:t>
            </w:r>
          </w:p>
          <w:p w:rsidR="00A56214" w:rsidRPr="00A56214" w:rsidRDefault="00A56214" w:rsidP="0088670F">
            <w:pPr>
              <w:spacing w:after="200" w:line="276" w:lineRule="auto"/>
              <w:rPr>
                <w:rFonts w:ascii="Arial" w:hAnsi="Arial" w:cs="Arial"/>
                <w:b/>
                <w:smallCaps/>
                <w:color w:val="1C81B2" w:themeColor="accent1" w:themeShade="BF"/>
                <w:sz w:val="24"/>
                <w:szCs w:val="28"/>
              </w:rPr>
            </w:pPr>
          </w:p>
        </w:tc>
      </w:tr>
    </w:tbl>
    <w:p w:rsidR="00A56214" w:rsidRDefault="00A56214" w:rsidP="0088670F">
      <w:pPr>
        <w:spacing w:after="200" w:line="276" w:lineRule="auto"/>
        <w:rPr>
          <w:rFonts w:eastAsia="Calibri"/>
          <w:b/>
          <w:bCs/>
        </w:rPr>
      </w:pPr>
    </w:p>
    <w:p w:rsidR="00A56214" w:rsidRDefault="00A56214" w:rsidP="0088670F">
      <w:pPr>
        <w:spacing w:after="200" w:line="276" w:lineRule="auto"/>
        <w:rPr>
          <w:rFonts w:eastAsia="Calibri"/>
          <w:b/>
          <w:bCs/>
        </w:rPr>
      </w:pPr>
    </w:p>
    <w:p w:rsidR="00A56214" w:rsidRDefault="00A56214" w:rsidP="00A56214">
      <w:pPr>
        <w:rPr>
          <w:rFonts w:ascii="Arial" w:hAnsi="Arial" w:cs="Arial"/>
          <w:sz w:val="28"/>
          <w:szCs w:val="28"/>
        </w:rPr>
      </w:pPr>
      <w:r w:rsidRPr="00A56214">
        <w:rPr>
          <w:rFonts w:ascii="Arial" w:hAnsi="Arial" w:cs="Arial"/>
          <w:b/>
          <w:smallCaps/>
          <w:color w:val="1C81B2" w:themeColor="accent1" w:themeShade="BF"/>
          <w:sz w:val="24"/>
          <w:szCs w:val="28"/>
        </w:rPr>
        <w:t>Soziologie, Kostenrechnung, etc.</w:t>
      </w:r>
      <w:r w:rsidRPr="00A56214">
        <w:rPr>
          <w:rFonts w:ascii="Arial" w:hAnsi="Arial" w:cs="Arial"/>
          <w:color w:val="1C81B2" w:themeColor="accent1" w:themeShade="BF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- Drei Schlagwörter Ihrer Wahl</w:t>
      </w:r>
    </w:p>
    <w:p w:rsidR="00A56214" w:rsidRDefault="00A56214" w:rsidP="00A56214">
      <w:pPr>
        <w:rPr>
          <w:rFonts w:ascii="Arial" w:hAnsi="Arial" w:cs="Arial"/>
          <w:sz w:val="28"/>
          <w:szCs w:val="28"/>
        </w:rPr>
      </w:pPr>
    </w:p>
    <w:p w:rsidR="00A56214" w:rsidRDefault="00A56214" w:rsidP="00A5621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Spezialisierung:</w:t>
      </w:r>
    </w:p>
    <w:p w:rsidR="00A56214" w:rsidRDefault="00A56214" w:rsidP="00A5621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Kaltakquise, Ausarbeitung des Alleinstellungmerkmals, etc…</w:t>
      </w:r>
    </w:p>
    <w:p w:rsidR="00C14CC1" w:rsidRDefault="00C14CC1" w:rsidP="00A56214">
      <w:pPr>
        <w:rPr>
          <w:rFonts w:ascii="Arial" w:hAnsi="Arial" w:cs="Arial"/>
          <w:sz w:val="28"/>
          <w:szCs w:val="28"/>
        </w:rPr>
      </w:pPr>
    </w:p>
    <w:p w:rsidR="00A56214" w:rsidRDefault="00A56214" w:rsidP="00A56214">
      <w:pPr>
        <w:rPr>
          <w:rFonts w:ascii="Arial" w:hAnsi="Arial" w:cs="Arial"/>
          <w:sz w:val="28"/>
          <w:szCs w:val="28"/>
        </w:rPr>
      </w:pPr>
    </w:p>
    <w:p w:rsidR="00A56214" w:rsidRPr="00A56214" w:rsidRDefault="00A56214" w:rsidP="00A56214">
      <w:pPr>
        <w:rPr>
          <w:rFonts w:ascii="Arial" w:hAnsi="Arial" w:cs="Arial"/>
          <w:b/>
          <w:smallCaps/>
          <w:color w:val="1C81B2" w:themeColor="accent1" w:themeShade="BF"/>
          <w:sz w:val="24"/>
          <w:szCs w:val="28"/>
        </w:rPr>
      </w:pPr>
      <w:r w:rsidRPr="00A56214">
        <w:rPr>
          <w:rFonts w:ascii="Arial" w:hAnsi="Arial" w:cs="Arial"/>
          <w:b/>
          <w:smallCaps/>
          <w:color w:val="1C81B2" w:themeColor="accent1" w:themeShade="BF"/>
          <w:sz w:val="24"/>
          <w:szCs w:val="28"/>
        </w:rPr>
        <w:t>Branchen:</w:t>
      </w:r>
    </w:p>
    <w:p w:rsidR="00A56214" w:rsidRDefault="00A56214" w:rsidP="00A5621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Dienstleistungen, Kunsthandwerk, etc.</w:t>
      </w:r>
    </w:p>
    <w:p w:rsidR="00C14CC1" w:rsidRDefault="00C14CC1" w:rsidP="00A56214">
      <w:pPr>
        <w:rPr>
          <w:rFonts w:ascii="Arial" w:hAnsi="Arial" w:cs="Arial"/>
          <w:sz w:val="28"/>
          <w:szCs w:val="28"/>
        </w:rPr>
      </w:pPr>
    </w:p>
    <w:p w:rsidR="00A56214" w:rsidRDefault="00A56214" w:rsidP="00A56214">
      <w:pPr>
        <w:rPr>
          <w:rFonts w:ascii="Arial" w:hAnsi="Arial" w:cs="Arial"/>
          <w:sz w:val="28"/>
          <w:szCs w:val="28"/>
        </w:rPr>
      </w:pPr>
    </w:p>
    <w:p w:rsidR="00A56214" w:rsidRPr="00A56214" w:rsidRDefault="00A56214" w:rsidP="00A56214">
      <w:pPr>
        <w:rPr>
          <w:rFonts w:ascii="Arial" w:hAnsi="Arial" w:cs="Arial"/>
          <w:b/>
          <w:smallCaps/>
          <w:color w:val="1C81B2" w:themeColor="accent1" w:themeShade="BF"/>
          <w:sz w:val="24"/>
          <w:szCs w:val="28"/>
        </w:rPr>
      </w:pPr>
      <w:r w:rsidRPr="00A56214">
        <w:rPr>
          <w:rFonts w:ascii="Arial" w:hAnsi="Arial" w:cs="Arial"/>
          <w:b/>
          <w:smallCaps/>
          <w:color w:val="1C81B2" w:themeColor="accent1" w:themeShade="BF"/>
          <w:sz w:val="24"/>
          <w:szCs w:val="28"/>
        </w:rPr>
        <w:t>Profil:</w:t>
      </w:r>
    </w:p>
    <w:p w:rsidR="00A56214" w:rsidRDefault="00A56214" w:rsidP="00A56214">
      <w:r>
        <w:rPr>
          <w:rFonts w:ascii="Arial" w:hAnsi="Arial" w:cs="Arial"/>
          <w:sz w:val="28"/>
          <w:szCs w:val="28"/>
        </w:rPr>
        <w:t>Beschreiben Sie kurz Ihr Profil. Es ist in der Ich-Form oder auch in der dritten Person möglich.</w:t>
      </w:r>
    </w:p>
    <w:p w:rsidR="00EF1650" w:rsidRPr="00547887" w:rsidRDefault="00A56214" w:rsidP="0088670F">
      <w:pPr>
        <w:spacing w:after="200" w:line="276" w:lineRule="auto"/>
        <w:rPr>
          <w:rFonts w:eastAsia="Calibri"/>
          <w:b/>
          <w:bCs/>
        </w:rPr>
      </w:pPr>
      <w:r>
        <w:rPr>
          <w:rFonts w:eastAsia="Calibri"/>
          <w:b/>
          <w:bCs/>
        </w:rPr>
        <w:br w:type="textWrapping" w:clear="all"/>
      </w:r>
    </w:p>
    <w:p w:rsidR="005F03EE" w:rsidRPr="00547887" w:rsidRDefault="005F03EE" w:rsidP="0088670F">
      <w:pPr>
        <w:spacing w:after="200" w:line="276" w:lineRule="auto"/>
        <w:rPr>
          <w:rFonts w:eastAsia="Calibri"/>
          <w:b/>
          <w:bCs/>
        </w:rPr>
      </w:pPr>
    </w:p>
    <w:p w:rsidR="00375928" w:rsidRPr="00547887" w:rsidRDefault="005F03EE" w:rsidP="00A56214">
      <w:pPr>
        <w:spacing w:after="200" w:line="276" w:lineRule="auto"/>
        <w:rPr>
          <w:rFonts w:cs="Calibri"/>
        </w:rPr>
      </w:pPr>
      <w:r w:rsidRPr="00547887">
        <w:rPr>
          <w:rFonts w:eastAsia="Calibri"/>
          <w:b/>
          <w:bCs/>
        </w:rPr>
        <w:tab/>
      </w:r>
      <w:r w:rsidRPr="00547887">
        <w:rPr>
          <w:rFonts w:eastAsia="Calibri"/>
          <w:b/>
          <w:bCs/>
        </w:rPr>
        <w:tab/>
      </w:r>
      <w:r w:rsidRPr="00547887">
        <w:rPr>
          <w:rFonts w:eastAsia="Calibri"/>
          <w:b/>
          <w:bCs/>
        </w:rPr>
        <w:tab/>
      </w:r>
      <w:r w:rsidRPr="00547887">
        <w:rPr>
          <w:rFonts w:eastAsia="Calibri"/>
          <w:b/>
          <w:bCs/>
        </w:rPr>
        <w:tab/>
      </w:r>
      <w:r w:rsidRPr="00547887">
        <w:rPr>
          <w:rFonts w:eastAsia="Calibri"/>
          <w:b/>
          <w:bCs/>
        </w:rPr>
        <w:tab/>
      </w:r>
      <w:r w:rsidRPr="00547887">
        <w:rPr>
          <w:rFonts w:eastAsia="Calibri"/>
          <w:b/>
          <w:bCs/>
        </w:rPr>
        <w:tab/>
      </w:r>
      <w:r w:rsidRPr="00547887">
        <w:rPr>
          <w:rFonts w:eastAsia="Calibri"/>
          <w:b/>
          <w:bCs/>
        </w:rPr>
        <w:tab/>
      </w:r>
      <w:r w:rsidRPr="00547887">
        <w:rPr>
          <w:rFonts w:eastAsia="Calibri"/>
          <w:b/>
          <w:bCs/>
        </w:rPr>
        <w:tab/>
      </w:r>
      <w:r w:rsidRPr="00547887">
        <w:rPr>
          <w:rFonts w:eastAsia="Calibri"/>
          <w:b/>
          <w:bCs/>
        </w:rPr>
        <w:tab/>
      </w:r>
    </w:p>
    <w:sectPr w:rsidR="00375928" w:rsidRPr="00547887" w:rsidSect="00CC259B">
      <w:headerReference w:type="default" r:id="rId7"/>
      <w:headerReference w:type="first" r:id="rId8"/>
      <w:pgSz w:w="11906" w:h="16838" w:code="9"/>
      <w:pgMar w:top="-1956" w:right="1134" w:bottom="-1985" w:left="1418" w:header="426" w:footer="2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5EB5" w:rsidRDefault="00DC5EB5" w:rsidP="005D7700">
      <w:r>
        <w:separator/>
      </w:r>
    </w:p>
  </w:endnote>
  <w:endnote w:type="continuationSeparator" w:id="0">
    <w:p w:rsidR="00DC5EB5" w:rsidRDefault="00DC5EB5" w:rsidP="005D7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9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5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25C71794-B335-4189-A0C0-A62D990033D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1213B807-8647-4927-B198-B15C7539E878}"/>
    <w:embedBold r:id="rId3" w:fontKey="{0B0A2A2A-BBF1-46A0-A01C-A0958BE7E2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5EB5" w:rsidRDefault="00DC5EB5" w:rsidP="005D7700">
      <w:r>
        <w:separator/>
      </w:r>
    </w:p>
  </w:footnote>
  <w:footnote w:type="continuationSeparator" w:id="0">
    <w:p w:rsidR="00DC5EB5" w:rsidRDefault="00DC5EB5" w:rsidP="005D77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421" w:rsidRDefault="005E2421" w:rsidP="005E2421">
    <w:pPr>
      <w:pStyle w:val="Kopfzeile"/>
      <w:jc w:val="center"/>
    </w:pPr>
    <w:r>
      <w:t xml:space="preserve">Seite </w:t>
    </w:r>
    <w:r w:rsidR="000663DF">
      <w:fldChar w:fldCharType="begin"/>
    </w:r>
    <w:r>
      <w:instrText>PAGE   \* MERGEFORMAT</w:instrText>
    </w:r>
    <w:r w:rsidR="000663DF">
      <w:fldChar w:fldCharType="separate"/>
    </w:r>
    <w:r w:rsidR="005F03EE">
      <w:rPr>
        <w:noProof/>
      </w:rPr>
      <w:t>2</w:t>
    </w:r>
    <w:r w:rsidR="000663DF"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75AC" w:rsidRDefault="00DE53AB" w:rsidP="000657FA">
    <w:pPr>
      <w:pStyle w:val="Kopfzeile"/>
      <w:tabs>
        <w:tab w:val="clear" w:pos="9072"/>
        <w:tab w:val="center" w:pos="5245"/>
        <w:tab w:val="right" w:pos="8789"/>
        <w:tab w:val="right" w:pos="9214"/>
      </w:tabs>
      <w:spacing w:line="240" w:lineRule="auto"/>
      <w:ind w:right="-2"/>
      <w:jc w:val="right"/>
      <w:rPr>
        <w:sz w:val="16"/>
        <w:szCs w:val="16"/>
      </w:rPr>
    </w:pPr>
    <w:r w:rsidRPr="00DE53AB">
      <w:rPr>
        <w:noProof/>
        <w:sz w:val="16"/>
        <w:szCs w:val="16"/>
        <w:lang w:eastAsia="de-DE"/>
      </w:rPr>
      <w:drawing>
        <wp:inline distT="0" distB="0" distL="0" distR="0" wp14:anchorId="1EC347AB" wp14:editId="44A1335A">
          <wp:extent cx="2190750" cy="725508"/>
          <wp:effectExtent l="19050" t="0" r="0" b="0"/>
          <wp:docPr id="1" name="Grafik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ocial_impact_logo_screen_ohne_absta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0769" cy="7288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C259B" w:rsidRDefault="00CC259B" w:rsidP="00BC41A4">
    <w:pPr>
      <w:pStyle w:val="Kopfzeile"/>
      <w:spacing w:line="240" w:lineRule="auto"/>
      <w:jc w:val="right"/>
      <w:rPr>
        <w:sz w:val="16"/>
        <w:szCs w:val="16"/>
      </w:rPr>
    </w:pPr>
  </w:p>
  <w:p w:rsidR="00DE53AB" w:rsidRDefault="00DE53AB" w:rsidP="0064222B">
    <w:pPr>
      <w:pStyle w:val="Kopfzeile"/>
      <w:spacing w:line="240" w:lineRule="auto"/>
      <w:ind w:right="-2"/>
      <w:jc w:val="right"/>
    </w:pPr>
  </w:p>
  <w:p w:rsidR="00DE53AB" w:rsidRDefault="00DE53AB" w:rsidP="00DE53AB">
    <w:pPr>
      <w:pStyle w:val="Kopfzeile"/>
      <w:spacing w:line="240" w:lineRule="auto"/>
      <w:ind w:right="-285"/>
      <w:jc w:val="right"/>
    </w:pPr>
  </w:p>
  <w:p w:rsidR="00DE53AB" w:rsidRDefault="00DE53AB" w:rsidP="00BC41A4">
    <w:pPr>
      <w:pStyle w:val="Kopfzeile"/>
      <w:spacing w:line="240" w:lineRule="auto"/>
      <w:jc w:val="right"/>
    </w:pPr>
  </w:p>
  <w:p w:rsidR="00DE53AB" w:rsidRPr="00B875AC" w:rsidRDefault="00DE53AB" w:rsidP="00BC41A4">
    <w:pPr>
      <w:pStyle w:val="Kopfzeile"/>
      <w:spacing w:line="240" w:lineRule="auto"/>
      <w:jc w:val="right"/>
      <w:rPr>
        <w:sz w:val="16"/>
        <w:szCs w:val="16"/>
      </w:rPr>
    </w:pPr>
  </w:p>
  <w:p w:rsidR="005E2421" w:rsidRPr="00B875AC" w:rsidRDefault="00272F01" w:rsidP="00B875AC">
    <w:pPr>
      <w:pStyle w:val="Kopfzeile"/>
      <w:spacing w:line="240" w:lineRule="auto"/>
      <w:rPr>
        <w:sz w:val="18"/>
        <w:szCs w:val="18"/>
      </w:rPr>
    </w:pP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67456" behindDoc="0" locked="0" layoutInCell="1" allowOverlap="1" wp14:anchorId="773BE16D" wp14:editId="4F441BB7">
              <wp:simplePos x="0" y="0"/>
              <wp:positionH relativeFrom="page">
                <wp:posOffset>107950</wp:posOffset>
              </wp:positionH>
              <wp:positionV relativeFrom="page">
                <wp:posOffset>5346699</wp:posOffset>
              </wp:positionV>
              <wp:extent cx="360045" cy="0"/>
              <wp:effectExtent l="0" t="0" r="20955" b="19050"/>
              <wp:wrapNone/>
              <wp:docPr id="3" name="Gerade Verbindung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6004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3F64E59F" id="Gerade Verbindung 2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8.5pt,421pt" to="36.8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" strokecolor="gray [1629]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 wp14:anchorId="02E824E9" wp14:editId="1EDCA190">
              <wp:simplePos x="0" y="0"/>
              <wp:positionH relativeFrom="page">
                <wp:posOffset>0</wp:posOffset>
              </wp:positionH>
              <wp:positionV relativeFrom="page">
                <wp:posOffset>3780789</wp:posOffset>
              </wp:positionV>
              <wp:extent cx="360045" cy="0"/>
              <wp:effectExtent l="0" t="0" r="20955" b="19050"/>
              <wp:wrapNone/>
              <wp:docPr id="2" name="Gerade Verbindung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6004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A66AC1C" id="Gerade Verbindung 1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0,297.7pt" to="28.3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" strokecolor="gray [1629]" strokeweight=".5pt">
              <o:lock v:ext="edit" shapetype="f"/>
              <w10:wrap anchorx="page" anchory="page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C0C"/>
    <w:rsid w:val="0001555F"/>
    <w:rsid w:val="000374CD"/>
    <w:rsid w:val="000657FA"/>
    <w:rsid w:val="000663DF"/>
    <w:rsid w:val="000959F0"/>
    <w:rsid w:val="000B1769"/>
    <w:rsid w:val="000C5D33"/>
    <w:rsid w:val="000D6FD6"/>
    <w:rsid w:val="000E1F58"/>
    <w:rsid w:val="000F59AD"/>
    <w:rsid w:val="00112BB6"/>
    <w:rsid w:val="001158FB"/>
    <w:rsid w:val="001618A4"/>
    <w:rsid w:val="00173495"/>
    <w:rsid w:val="00184BCF"/>
    <w:rsid w:val="001C46C9"/>
    <w:rsid w:val="001C6989"/>
    <w:rsid w:val="001E074E"/>
    <w:rsid w:val="001E7BE1"/>
    <w:rsid w:val="00206A3B"/>
    <w:rsid w:val="00220C0C"/>
    <w:rsid w:val="00242088"/>
    <w:rsid w:val="00270F82"/>
    <w:rsid w:val="00272F01"/>
    <w:rsid w:val="0028257A"/>
    <w:rsid w:val="002A3291"/>
    <w:rsid w:val="002B2A44"/>
    <w:rsid w:val="002B31B7"/>
    <w:rsid w:val="002B74AB"/>
    <w:rsid w:val="002C3066"/>
    <w:rsid w:val="00341C8F"/>
    <w:rsid w:val="00353666"/>
    <w:rsid w:val="00360C89"/>
    <w:rsid w:val="00370A3F"/>
    <w:rsid w:val="00375928"/>
    <w:rsid w:val="00383B9D"/>
    <w:rsid w:val="00392511"/>
    <w:rsid w:val="003B0913"/>
    <w:rsid w:val="003C20C1"/>
    <w:rsid w:val="003C2C0F"/>
    <w:rsid w:val="003C62FD"/>
    <w:rsid w:val="003E7689"/>
    <w:rsid w:val="004102F9"/>
    <w:rsid w:val="00412CA7"/>
    <w:rsid w:val="004465D4"/>
    <w:rsid w:val="00456881"/>
    <w:rsid w:val="0047063C"/>
    <w:rsid w:val="00472551"/>
    <w:rsid w:val="00495C25"/>
    <w:rsid w:val="004A2A44"/>
    <w:rsid w:val="00506DF5"/>
    <w:rsid w:val="0050776E"/>
    <w:rsid w:val="00530251"/>
    <w:rsid w:val="00543BE0"/>
    <w:rsid w:val="005471B0"/>
    <w:rsid w:val="00547887"/>
    <w:rsid w:val="005914FD"/>
    <w:rsid w:val="005D0959"/>
    <w:rsid w:val="005D64B6"/>
    <w:rsid w:val="005D7700"/>
    <w:rsid w:val="005E2421"/>
    <w:rsid w:val="005F03EE"/>
    <w:rsid w:val="005F0B94"/>
    <w:rsid w:val="00613486"/>
    <w:rsid w:val="00620D82"/>
    <w:rsid w:val="00633001"/>
    <w:rsid w:val="0064222B"/>
    <w:rsid w:val="00642C9A"/>
    <w:rsid w:val="0068079A"/>
    <w:rsid w:val="0068196D"/>
    <w:rsid w:val="00687BA1"/>
    <w:rsid w:val="006A1EFD"/>
    <w:rsid w:val="006B31E9"/>
    <w:rsid w:val="006B45EE"/>
    <w:rsid w:val="006C2610"/>
    <w:rsid w:val="006D2492"/>
    <w:rsid w:val="00733D5C"/>
    <w:rsid w:val="007349C4"/>
    <w:rsid w:val="00735276"/>
    <w:rsid w:val="00737093"/>
    <w:rsid w:val="007529C1"/>
    <w:rsid w:val="007543B2"/>
    <w:rsid w:val="007562E6"/>
    <w:rsid w:val="00775055"/>
    <w:rsid w:val="007921C1"/>
    <w:rsid w:val="007940D2"/>
    <w:rsid w:val="007B1686"/>
    <w:rsid w:val="007B1799"/>
    <w:rsid w:val="007C2FE9"/>
    <w:rsid w:val="007D4AB8"/>
    <w:rsid w:val="007E001B"/>
    <w:rsid w:val="007F5F1C"/>
    <w:rsid w:val="00803CA8"/>
    <w:rsid w:val="00823E5E"/>
    <w:rsid w:val="00827FF0"/>
    <w:rsid w:val="0083048C"/>
    <w:rsid w:val="00842814"/>
    <w:rsid w:val="008760F3"/>
    <w:rsid w:val="008775E2"/>
    <w:rsid w:val="0088670F"/>
    <w:rsid w:val="00886971"/>
    <w:rsid w:val="00896DCC"/>
    <w:rsid w:val="008B5CCC"/>
    <w:rsid w:val="008C0A40"/>
    <w:rsid w:val="008C44DA"/>
    <w:rsid w:val="008D04F5"/>
    <w:rsid w:val="0092241D"/>
    <w:rsid w:val="00930CF8"/>
    <w:rsid w:val="009627BC"/>
    <w:rsid w:val="009701B6"/>
    <w:rsid w:val="00984484"/>
    <w:rsid w:val="00987009"/>
    <w:rsid w:val="009A3B53"/>
    <w:rsid w:val="009A55A4"/>
    <w:rsid w:val="009B39ED"/>
    <w:rsid w:val="009E07FA"/>
    <w:rsid w:val="009F0A1E"/>
    <w:rsid w:val="009F7CBA"/>
    <w:rsid w:val="00A0050D"/>
    <w:rsid w:val="00A04F0B"/>
    <w:rsid w:val="00A22696"/>
    <w:rsid w:val="00A5515F"/>
    <w:rsid w:val="00A56214"/>
    <w:rsid w:val="00A607B3"/>
    <w:rsid w:val="00A65942"/>
    <w:rsid w:val="00A95EA2"/>
    <w:rsid w:val="00AE57B6"/>
    <w:rsid w:val="00AF0738"/>
    <w:rsid w:val="00B238C3"/>
    <w:rsid w:val="00B72279"/>
    <w:rsid w:val="00B875AC"/>
    <w:rsid w:val="00BA56F5"/>
    <w:rsid w:val="00BC41A4"/>
    <w:rsid w:val="00BC461F"/>
    <w:rsid w:val="00BF5764"/>
    <w:rsid w:val="00C11B1D"/>
    <w:rsid w:val="00C14CC1"/>
    <w:rsid w:val="00C269BA"/>
    <w:rsid w:val="00C27AB9"/>
    <w:rsid w:val="00C9702C"/>
    <w:rsid w:val="00CC259B"/>
    <w:rsid w:val="00CD37FE"/>
    <w:rsid w:val="00D2531C"/>
    <w:rsid w:val="00D361A8"/>
    <w:rsid w:val="00D462AF"/>
    <w:rsid w:val="00D57333"/>
    <w:rsid w:val="00D7257E"/>
    <w:rsid w:val="00DC5EB5"/>
    <w:rsid w:val="00DD233D"/>
    <w:rsid w:val="00DE53AB"/>
    <w:rsid w:val="00E638DE"/>
    <w:rsid w:val="00EC18EE"/>
    <w:rsid w:val="00EE252A"/>
    <w:rsid w:val="00EE74E1"/>
    <w:rsid w:val="00EF1650"/>
    <w:rsid w:val="00EF6D7F"/>
    <w:rsid w:val="00F009B1"/>
    <w:rsid w:val="00F4020F"/>
    <w:rsid w:val="00F54762"/>
    <w:rsid w:val="00F840DC"/>
    <w:rsid w:val="00F84631"/>
    <w:rsid w:val="00FA3ED5"/>
    <w:rsid w:val="00FB24C8"/>
    <w:rsid w:val="00FB607A"/>
    <w:rsid w:val="00FB7EED"/>
    <w:rsid w:val="00FC3845"/>
    <w:rsid w:val="00FE3740"/>
    <w:rsid w:val="00FE4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553B99"/>
  <w15:docId w15:val="{AE3CF451-DA77-47AE-9BC4-B1D66D732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921C1"/>
    <w:pPr>
      <w:spacing w:line="300" w:lineRule="atLeas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5F0B9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smallCaps/>
      <w:color w:val="000000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F0B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mallCaps/>
      <w:color w:val="817D7C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5D770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D7700"/>
  </w:style>
  <w:style w:type="paragraph" w:styleId="Fuzeile">
    <w:name w:val="footer"/>
    <w:basedOn w:val="Standard"/>
    <w:link w:val="FuzeileZchn"/>
    <w:uiPriority w:val="99"/>
    <w:unhideWhenUsed/>
    <w:rsid w:val="005D770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7700"/>
  </w:style>
  <w:style w:type="character" w:styleId="Hyperlink">
    <w:name w:val="Hyperlink"/>
    <w:basedOn w:val="Absatz-Standardschriftart"/>
    <w:uiPriority w:val="99"/>
    <w:unhideWhenUsed/>
    <w:rsid w:val="005D7700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6A1E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5F0B94"/>
    <w:rPr>
      <w:rFonts w:asciiTheme="majorHAnsi" w:eastAsiaTheme="majorEastAsia" w:hAnsiTheme="majorHAnsi" w:cstheme="majorBidi"/>
      <w:smallCaps/>
      <w:color w:val="000000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F0B94"/>
    <w:rPr>
      <w:rFonts w:asciiTheme="majorHAnsi" w:eastAsiaTheme="majorEastAsia" w:hAnsiTheme="majorHAnsi" w:cstheme="majorBidi"/>
      <w:smallCaps/>
      <w:color w:val="817D7C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5F0B94"/>
    <w:pPr>
      <w:spacing w:line="240" w:lineRule="auto"/>
      <w:contextualSpacing/>
    </w:pPr>
    <w:rPr>
      <w:rFonts w:asciiTheme="majorHAnsi" w:eastAsiaTheme="majorEastAsia" w:hAnsiTheme="majorHAnsi" w:cstheme="majorBidi"/>
      <w:smallCaps/>
      <w:color w:val="817D7C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F0B94"/>
    <w:rPr>
      <w:rFonts w:asciiTheme="majorHAnsi" w:eastAsiaTheme="majorEastAsia" w:hAnsiTheme="majorHAnsi" w:cstheme="majorBidi"/>
      <w:smallCaps/>
      <w:color w:val="817D7C"/>
      <w:spacing w:val="-10"/>
      <w:kern w:val="28"/>
      <w:sz w:val="56"/>
      <w:szCs w:val="56"/>
    </w:rPr>
  </w:style>
  <w:style w:type="character" w:styleId="IntensiveHervorhebung">
    <w:name w:val="Intense Emphasis"/>
    <w:basedOn w:val="Absatz-Standardschriftart"/>
    <w:uiPriority w:val="21"/>
    <w:qFormat/>
    <w:rsid w:val="005F0B94"/>
    <w:rPr>
      <w:rFonts w:ascii="Museo Sans 500" w:hAnsi="Museo Sans 500"/>
      <w:i w:val="0"/>
      <w:iCs/>
      <w:color w:val="000000"/>
    </w:rPr>
  </w:style>
  <w:style w:type="character" w:styleId="Fett">
    <w:name w:val="Strong"/>
    <w:basedOn w:val="Absatz-Standardschriftart"/>
    <w:uiPriority w:val="22"/>
    <w:qFormat/>
    <w:rsid w:val="005F0B94"/>
    <w:rPr>
      <w:rFonts w:ascii="Museo Sans 900" w:hAnsi="Museo Sans 900"/>
      <w:b/>
      <w:b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F0B94"/>
    <w:pPr>
      <w:pBdr>
        <w:top w:val="single" w:sz="4" w:space="10" w:color="36A8DF" w:themeColor="accent1"/>
        <w:bottom w:val="single" w:sz="4" w:space="10" w:color="36A8DF" w:themeColor="accent1"/>
      </w:pBdr>
      <w:spacing w:before="360" w:after="360"/>
      <w:ind w:left="864" w:right="864"/>
      <w:jc w:val="center"/>
    </w:pPr>
    <w:rPr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F0B94"/>
    <w:rPr>
      <w:iCs/>
    </w:rPr>
  </w:style>
  <w:style w:type="character" w:styleId="IntensiverVerweis">
    <w:name w:val="Intense Reference"/>
    <w:basedOn w:val="Absatz-Standardschriftart"/>
    <w:uiPriority w:val="32"/>
    <w:qFormat/>
    <w:rsid w:val="005F0B94"/>
    <w:rPr>
      <w:b/>
      <w:bCs/>
      <w:smallCaps/>
      <w:color w:val="auto"/>
      <w:spacing w:val="5"/>
    </w:rPr>
  </w:style>
  <w:style w:type="character" w:styleId="Buchtitel">
    <w:name w:val="Book Title"/>
    <w:basedOn w:val="Absatz-Standardschriftart"/>
    <w:uiPriority w:val="33"/>
    <w:qFormat/>
    <w:rsid w:val="005F0B94"/>
    <w:rPr>
      <w:b/>
      <w:bCs/>
      <w:i w:val="0"/>
      <w:iCs/>
      <w:spacing w:val="5"/>
    </w:rPr>
  </w:style>
  <w:style w:type="character" w:styleId="SchwacheHervorhebung">
    <w:name w:val="Subtle Emphasis"/>
    <w:basedOn w:val="Absatz-Standardschriftart"/>
    <w:uiPriority w:val="19"/>
    <w:qFormat/>
    <w:rsid w:val="005F0B94"/>
    <w:rPr>
      <w:i w:val="0"/>
      <w:iCs/>
      <w:color w:val="817D7C"/>
    </w:rPr>
  </w:style>
  <w:style w:type="character" w:styleId="Platzhaltertext">
    <w:name w:val="Placeholder Text"/>
    <w:basedOn w:val="Absatz-Standardschriftart"/>
    <w:uiPriority w:val="99"/>
    <w:semiHidden/>
    <w:rsid w:val="00184BCF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55A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A55A4"/>
    <w:rPr>
      <w:rFonts w:ascii="Segoe UI" w:hAnsi="Segoe UI" w:cs="Segoe UI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5F03EE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F03EE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5F03EE"/>
    <w:rPr>
      <w:vertAlign w:val="superscript"/>
    </w:rPr>
  </w:style>
  <w:style w:type="paragraph" w:styleId="Listenabsatz">
    <w:name w:val="List Paragraph"/>
    <w:basedOn w:val="Standard"/>
    <w:uiPriority w:val="34"/>
    <w:qFormat/>
    <w:rsid w:val="00AE57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UTSC~1\AppData\Local\Temp\social_impact_briefvorlage_standardbrief.dotx" TargetMode="External"/></Relationships>
</file>

<file path=word/theme/theme1.xml><?xml version="1.0" encoding="utf-8"?>
<a:theme xmlns:a="http://schemas.openxmlformats.org/drawingml/2006/main" name="social_impact">
  <a:themeElements>
    <a:clrScheme name="social impact">
      <a:dk1>
        <a:sysClr val="windowText" lastClr="000000"/>
      </a:dk1>
      <a:lt1>
        <a:sysClr val="window" lastClr="FFFFFF"/>
      </a:lt1>
      <a:dk2>
        <a:srgbClr val="817D7C"/>
      </a:dk2>
      <a:lt2>
        <a:srgbClr val="EEECE1"/>
      </a:lt2>
      <a:accent1>
        <a:srgbClr val="36A8DF"/>
      </a:accent1>
      <a:accent2>
        <a:srgbClr val="E74848"/>
      </a:accent2>
      <a:accent3>
        <a:srgbClr val="F4AC10"/>
      </a:accent3>
      <a:accent4>
        <a:srgbClr val="43A4B1"/>
      </a:accent4>
      <a:accent5>
        <a:srgbClr val="91BF27"/>
      </a:accent5>
      <a:accent6>
        <a:srgbClr val="F79646"/>
      </a:accent6>
      <a:hlink>
        <a:srgbClr val="0000FF"/>
      </a:hlink>
      <a:folHlink>
        <a:srgbClr val="800080"/>
      </a:folHlink>
    </a:clrScheme>
    <a:fontScheme name="social impact">
      <a:majorFont>
        <a:latin typeface="Museo Sans 900"/>
        <a:ea typeface=""/>
        <a:cs typeface=""/>
      </a:majorFont>
      <a:minorFont>
        <a:latin typeface="Museo Sans 300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F10F9B-C067-4C1C-B9FE-93BD40852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social_impact_briefvorlage_standardbrief</Template>
  <TotalTime>0</TotalTime>
  <Pages>1</Pages>
  <Words>49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teutschbein</dc:creator>
  <cp:lastModifiedBy>Dell_6430_918</cp:lastModifiedBy>
  <cp:revision>3</cp:revision>
  <cp:lastPrinted>2018-03-08T17:23:00Z</cp:lastPrinted>
  <dcterms:created xsi:type="dcterms:W3CDTF">2019-07-11T10:04:00Z</dcterms:created>
  <dcterms:modified xsi:type="dcterms:W3CDTF">2019-07-11T10:05:00Z</dcterms:modified>
</cp:coreProperties>
</file>